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A0708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212F4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Форма заявки на оказание услуги                             </w:t>
      </w:r>
    </w:p>
    <w:p w14:paraId="5B5C835D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</w:rPr>
      </w:pPr>
    </w:p>
    <w:p w14:paraId="07287D9C" w14:textId="77777777" w:rsidR="003D4B5A" w:rsidRPr="00212F44" w:rsidRDefault="003D4B5A" w:rsidP="003D4B5A">
      <w:pPr>
        <w:spacing w:after="0" w:line="240" w:lineRule="auto"/>
        <w:ind w:left="6946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АНО «Агентство РБ по предпринимательству»</w:t>
      </w:r>
    </w:p>
    <w:p w14:paraId="37678FCE" w14:textId="77777777" w:rsidR="003D4B5A" w:rsidRPr="00212F44" w:rsidRDefault="003D4B5A" w:rsidP="003D4B5A">
      <w:pPr>
        <w:spacing w:after="200" w:line="276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Заявка на оказание услуг </w:t>
      </w:r>
    </w:p>
    <w:p w14:paraId="1B04AC47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 Предприятие/ индивидуальный предприниматель</w:t>
      </w:r>
    </w:p>
    <w:p w14:paraId="1D51DC7D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1.1. полное наименование: _____________________________________________________________;</w:t>
      </w:r>
    </w:p>
    <w:p w14:paraId="68845FD4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1.2. сокращенное наименование: ________________________________________________________;</w:t>
      </w:r>
    </w:p>
    <w:p w14:paraId="395D3F9A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1.3. организационно правовая форма: ____________________________________________________;</w:t>
      </w:r>
    </w:p>
    <w:p w14:paraId="495DCCE3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1.4. </w:t>
      </w:r>
      <w:proofErr w:type="gramStart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ИНН:  _</w:t>
      </w:r>
      <w:proofErr w:type="gramEnd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__________________________________________________________________________.</w:t>
      </w:r>
    </w:p>
    <w:p w14:paraId="2E8A076B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04B5D61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2. Контактное лицо:</w:t>
      </w:r>
    </w:p>
    <w:p w14:paraId="664A0CFB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Ф.И.О.: _____________________________________________________________________________;</w:t>
      </w:r>
    </w:p>
    <w:p w14:paraId="41E0E29C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 телефон: _________________________________________________________________;</w:t>
      </w:r>
    </w:p>
    <w:p w14:paraId="6B625256" w14:textId="77777777" w:rsidR="003D4B5A" w:rsidRPr="00212F44" w:rsidRDefault="003D4B5A" w:rsidP="003D4B5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Адрес электронной </w:t>
      </w:r>
      <w:proofErr w:type="gramStart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почты:_</w:t>
      </w:r>
      <w:proofErr w:type="gramEnd"/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____________________________________________________________;</w:t>
      </w:r>
    </w:p>
    <w:p w14:paraId="35FD9B03" w14:textId="704EFF58" w:rsidR="003D4B5A" w:rsidRPr="00212F44" w:rsidRDefault="003D4B5A" w:rsidP="003D4B5A">
      <w:pPr>
        <w:spacing w:after="240" w:line="24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Прошу предоставить следующую форму поддержки </w:t>
      </w:r>
      <w:r w:rsidRPr="00212F44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(нужное отметить «галочкой»</w:t>
      </w:r>
      <w:r w:rsidR="000E0D1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, выбрав один вид усл</w:t>
      </w:r>
      <w:r w:rsidR="00EC0E5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уг</w:t>
      </w:r>
      <w:r w:rsidRPr="00212F44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)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751"/>
        <w:gridCol w:w="8990"/>
      </w:tblGrid>
      <w:tr w:rsidR="003D4B5A" w:rsidRPr="00212F44" w14:paraId="2D760427" w14:textId="77777777" w:rsidTr="005F7D11">
        <w:trPr>
          <w:trHeight w:val="262"/>
        </w:trPr>
        <w:tc>
          <w:tcPr>
            <w:tcW w:w="9741" w:type="dxa"/>
            <w:gridSpan w:val="2"/>
            <w:tcBorders>
              <w:top w:val="nil"/>
              <w:left w:val="nil"/>
            </w:tcBorders>
          </w:tcPr>
          <w:p w14:paraId="5D309FF9" w14:textId="77777777" w:rsidR="003D4B5A" w:rsidRPr="00212F44" w:rsidRDefault="003D4B5A" w:rsidP="0032272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12F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Вид услуги</w:t>
            </w:r>
          </w:p>
        </w:tc>
      </w:tr>
      <w:tr w:rsidR="003D4B5A" w:rsidRPr="00212F44" w14:paraId="6E6DCBED" w14:textId="77777777" w:rsidTr="005F7D11">
        <w:trPr>
          <w:trHeight w:val="620"/>
        </w:trPr>
        <w:tc>
          <w:tcPr>
            <w:tcW w:w="751" w:type="dxa"/>
            <w:vAlign w:val="center"/>
          </w:tcPr>
          <w:p w14:paraId="238A06D7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8990" w:type="dxa"/>
            <w:vAlign w:val="center"/>
          </w:tcPr>
          <w:p w14:paraId="01352234" w14:textId="77777777" w:rsidR="003D4B5A" w:rsidRPr="002B3B51" w:rsidRDefault="003D4B5A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3B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Консультационные услуги с привлечением иностранных экспертов в сфере инжиниринга в интересах субъектов МСП</w:t>
            </w:r>
          </w:p>
        </w:tc>
      </w:tr>
      <w:tr w:rsidR="003D4B5A" w:rsidRPr="00212F44" w14:paraId="6B148FDC" w14:textId="77777777" w:rsidTr="005F7D11">
        <w:trPr>
          <w:trHeight w:val="56"/>
        </w:trPr>
        <w:tc>
          <w:tcPr>
            <w:tcW w:w="751" w:type="dxa"/>
            <w:vAlign w:val="center"/>
          </w:tcPr>
          <w:p w14:paraId="0535354B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8990" w:type="dxa"/>
            <w:vAlign w:val="center"/>
          </w:tcPr>
          <w:p w14:paraId="654A365E" w14:textId="28BC8B58" w:rsidR="003D4B5A" w:rsidRPr="002B3B51" w:rsidRDefault="00D15333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3B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Содействие в проведении сертификации, декларировании, аттестации продукции, включая проведение исследований, испытаний, оценок соответствия</w:t>
            </w:r>
          </w:p>
        </w:tc>
      </w:tr>
      <w:tr w:rsidR="003D4B5A" w:rsidRPr="00212F44" w14:paraId="327F5E7C" w14:textId="77777777" w:rsidTr="005F7D11">
        <w:trPr>
          <w:trHeight w:val="56"/>
        </w:trPr>
        <w:tc>
          <w:tcPr>
            <w:tcW w:w="751" w:type="dxa"/>
            <w:vAlign w:val="center"/>
          </w:tcPr>
          <w:p w14:paraId="0EDFD15A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8990" w:type="dxa"/>
            <w:vAlign w:val="center"/>
          </w:tcPr>
          <w:p w14:paraId="3B6F28DC" w14:textId="5685C554" w:rsidR="003D4B5A" w:rsidRPr="002B3B51" w:rsidRDefault="00D15333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3B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Содействие по сокращению затрат и повышению производительности труда на производственных предприятиях</w:t>
            </w:r>
          </w:p>
        </w:tc>
      </w:tr>
      <w:tr w:rsidR="003D4B5A" w:rsidRPr="00212F44" w14:paraId="404B112F" w14:textId="77777777" w:rsidTr="00D15333">
        <w:trPr>
          <w:trHeight w:val="357"/>
        </w:trPr>
        <w:tc>
          <w:tcPr>
            <w:tcW w:w="751" w:type="dxa"/>
            <w:vAlign w:val="center"/>
          </w:tcPr>
          <w:p w14:paraId="5B58775D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8990" w:type="dxa"/>
            <w:vAlign w:val="center"/>
          </w:tcPr>
          <w:p w14:paraId="6BE80D17" w14:textId="7BE96542" w:rsidR="003D4B5A" w:rsidRPr="002B3B51" w:rsidRDefault="00D15333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3B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программ модернизации/развития/технического перевооружения производства для предприятий</w:t>
            </w:r>
          </w:p>
        </w:tc>
      </w:tr>
      <w:tr w:rsidR="003D4B5A" w:rsidRPr="00212F44" w14:paraId="51E1EFE9" w14:textId="77777777" w:rsidTr="005F7D11">
        <w:trPr>
          <w:trHeight w:val="56"/>
        </w:trPr>
        <w:tc>
          <w:tcPr>
            <w:tcW w:w="751" w:type="dxa"/>
            <w:vAlign w:val="center"/>
          </w:tcPr>
          <w:p w14:paraId="1ADF0C39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8990" w:type="dxa"/>
            <w:vAlign w:val="center"/>
          </w:tcPr>
          <w:p w14:paraId="79E49981" w14:textId="2078B31B" w:rsidR="003D4B5A" w:rsidRPr="002B3B51" w:rsidRDefault="00D15333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3B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Содействие в разработке технических решений (проектов, планов) в вопросах организации технического управления производством, для предприятий МСП</w:t>
            </w:r>
          </w:p>
        </w:tc>
      </w:tr>
      <w:tr w:rsidR="003D4B5A" w:rsidRPr="00212F44" w14:paraId="15FDEFA4" w14:textId="77777777" w:rsidTr="005F7D11">
        <w:trPr>
          <w:trHeight w:val="94"/>
        </w:trPr>
        <w:tc>
          <w:tcPr>
            <w:tcW w:w="751" w:type="dxa"/>
            <w:vAlign w:val="center"/>
          </w:tcPr>
          <w:p w14:paraId="63BD95D5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8990" w:type="dxa"/>
            <w:vAlign w:val="center"/>
          </w:tcPr>
          <w:p w14:paraId="7B2A0490" w14:textId="20C133F5" w:rsidR="003D4B5A" w:rsidRPr="002B3B51" w:rsidRDefault="00D15333" w:rsidP="0032272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3B5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Содействие в получении маркетинговых услуг, услуг по позиционированию и продвижению новых видов продукции (товаров, услуг) на российском и международных рынках. Разработка маркетинговой стратегии</w:t>
            </w:r>
          </w:p>
        </w:tc>
      </w:tr>
      <w:tr w:rsidR="003D4B5A" w:rsidRPr="00212F44" w14:paraId="474EDE36" w14:textId="77777777" w:rsidTr="002B3B51">
        <w:trPr>
          <w:trHeight w:val="70"/>
        </w:trPr>
        <w:tc>
          <w:tcPr>
            <w:tcW w:w="751" w:type="dxa"/>
            <w:vAlign w:val="center"/>
          </w:tcPr>
          <w:p w14:paraId="0485F3DF" w14:textId="77777777" w:rsidR="003D4B5A" w:rsidRPr="00212F44" w:rsidRDefault="003D4B5A" w:rsidP="0032272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142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32"/>
                <w:szCs w:val="24"/>
              </w:rPr>
            </w:pPr>
          </w:p>
        </w:tc>
        <w:tc>
          <w:tcPr>
            <w:tcW w:w="8990" w:type="dxa"/>
            <w:vAlign w:val="center"/>
          </w:tcPr>
          <w:p w14:paraId="21E95F45" w14:textId="77777777" w:rsidR="003D4B5A" w:rsidRPr="00212F44" w:rsidRDefault="003D4B5A" w:rsidP="0032272F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Иная услуга: указать:</w:t>
            </w:r>
          </w:p>
          <w:p w14:paraId="10F8A8D2" w14:textId="77777777" w:rsidR="003D4B5A" w:rsidRPr="00212F44" w:rsidRDefault="003D4B5A" w:rsidP="0032272F">
            <w:pPr>
              <w:rPr>
                <w:rFonts w:ascii="Calibri" w:eastAsia="Calibri" w:hAnsi="Calibri" w:cs="Times New Roman"/>
                <w:color w:val="000000"/>
              </w:rPr>
            </w:pPr>
            <w:r w:rsidRPr="00212F44">
              <w:rPr>
                <w:rFonts w:ascii="Calibri" w:eastAsia="Calibri" w:hAnsi="Calibri" w:cs="Times New Roman"/>
                <w:color w:val="000000"/>
              </w:rPr>
              <w:t>_____________________________________________________________________________</w:t>
            </w:r>
          </w:p>
          <w:p w14:paraId="2E713018" w14:textId="77777777" w:rsidR="003D4B5A" w:rsidRPr="00212F44" w:rsidRDefault="003D4B5A" w:rsidP="0032272F">
            <w:pPr>
              <w:rPr>
                <w:rFonts w:ascii="Calibri" w:eastAsia="Calibri" w:hAnsi="Calibri" w:cs="Times New Roman"/>
                <w:color w:val="000000"/>
              </w:rPr>
            </w:pPr>
          </w:p>
        </w:tc>
      </w:tr>
    </w:tbl>
    <w:p w14:paraId="37AFA11F" w14:textId="433EE606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4. Подтверждаю, что: _______________________________________________</w:t>
      </w:r>
      <w:r w:rsidR="00351E8C">
        <w:rPr>
          <w:rFonts w:ascii="Times New Roman" w:eastAsia="Calibri" w:hAnsi="Times New Roman" w:cs="Times New Roman"/>
          <w:color w:val="000000"/>
          <w:sz w:val="24"/>
          <w:szCs w:val="28"/>
        </w:rPr>
        <w:t>_________</w:t>
      </w:r>
    </w:p>
    <w:p w14:paraId="67C5047E" w14:textId="77777777" w:rsidR="003D4B5A" w:rsidRPr="00351E8C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/>
          <w:sz w:val="18"/>
          <w:szCs w:val="18"/>
        </w:rPr>
      </w:pPr>
      <w:r w:rsidRPr="00212F44">
        <w:rPr>
          <w:rFonts w:ascii="Times New Roman" w:eastAsia="Calibri" w:hAnsi="Times New Roman" w:cs="Times New Roman"/>
          <w:i/>
          <w:color w:val="000000"/>
          <w:szCs w:val="28"/>
        </w:rPr>
        <w:t xml:space="preserve">                                               </w:t>
      </w:r>
      <w:r w:rsidRPr="00351E8C">
        <w:rPr>
          <w:rFonts w:ascii="Times New Roman" w:eastAsia="Calibri" w:hAnsi="Times New Roman" w:cs="Times New Roman"/>
          <w:i/>
          <w:color w:val="000000"/>
          <w:sz w:val="18"/>
          <w:szCs w:val="18"/>
        </w:rPr>
        <w:t xml:space="preserve"> (наименование юридического лица/индивидуального предпринимателя)</w:t>
      </w:r>
    </w:p>
    <w:p w14:paraId="0C4A34A3" w14:textId="77777777" w:rsidR="003D4B5A" w:rsidRPr="00212F44" w:rsidRDefault="003D4B5A" w:rsidP="003D4B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не находится в стадии ликвидации, решение о признании банкротом и открытии конкурсного производства не принято;</w:t>
      </w:r>
    </w:p>
    <w:p w14:paraId="15D2030C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не осуществляет деятельность, связанную с производством и реализацией подакцизных товаров, а также добычу и реализацию полезных ископаемых, за исключением общераспространенных полезных ископаемых;</w:t>
      </w:r>
    </w:p>
    <w:p w14:paraId="34CB8ED2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не являюсь(</w:t>
      </w:r>
      <w:proofErr w:type="spellStart"/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ется</w:t>
      </w:r>
      <w:proofErr w:type="spellEnd"/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) участником соглашений о разделе продукции;</w:t>
      </w:r>
    </w:p>
    <w:p w14:paraId="0032CF42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lastRenderedPageBreak/>
        <w:t>- деятельность в порядке, предусмотренном Кодексом Российской Федерации об административных правонарушениях, не приостановлена;</w:t>
      </w:r>
    </w:p>
    <w:p w14:paraId="3845B699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- соответствует требованиям к субъектам МСП – получателям услуг РЦИ.</w:t>
      </w:r>
    </w:p>
    <w:p w14:paraId="657AD815" w14:textId="77777777" w:rsidR="003D4B5A" w:rsidRPr="00212F44" w:rsidRDefault="003D4B5A" w:rsidP="003D4B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14:paraId="34C09750" w14:textId="77777777" w:rsidR="003D4B5A" w:rsidRPr="00212F44" w:rsidRDefault="003D4B5A" w:rsidP="003D4B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5. Достоверность представленных сведений гарантирую.</w:t>
      </w:r>
    </w:p>
    <w:p w14:paraId="5B79B14D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14:paraId="6693BD9F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6. Не возражаю против:</w:t>
      </w:r>
    </w:p>
    <w:p w14:paraId="4CDE771F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1) обработки персональных данных, указанных в настоящей Заявке и прилагаемых к ней документах, в порядке и на условиях, определенных Федеральным </w:t>
      </w:r>
      <w:hyperlink r:id="rId8" w:history="1">
        <w:r w:rsidRPr="00212F44">
          <w:rPr>
            <w:rFonts w:ascii="Times New Roman" w:eastAsia="Calibri" w:hAnsi="Times New Roman" w:cs="Times New Roman"/>
            <w:color w:val="000000"/>
            <w:sz w:val="24"/>
            <w:szCs w:val="28"/>
          </w:rPr>
          <w:t>законом</w:t>
        </w:r>
      </w:hyperlink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 от 27 июля 2006 года № 152-ФЗ «О персональных данных»;</w:t>
      </w:r>
    </w:p>
    <w:p w14:paraId="0D8CAB7E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2) проверки сведений и документов, представленных с целью получения услуг.</w:t>
      </w:r>
    </w:p>
    <w:p w14:paraId="689BC255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</w:p>
    <w:p w14:paraId="3A7B349C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212F44">
        <w:rPr>
          <w:rFonts w:ascii="Times New Roman" w:eastAsia="Calibri" w:hAnsi="Times New Roman" w:cs="Times New Roman"/>
          <w:color w:val="000000"/>
          <w:sz w:val="24"/>
          <w:szCs w:val="28"/>
        </w:rPr>
        <w:t>7. В случае получения поддержки по запрашиваемым формам от Регионального центра инжиниринга гарантирую исполнение условий Порядка оказания услуг субъектам малого и среднего предпринимательства Региональным центром инжиниринга Республики Башкортостан и предоставление подтверждающей информации по запросу Регионального центра инжиниринга</w:t>
      </w:r>
    </w:p>
    <w:p w14:paraId="239E1692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14:paraId="02D4A6F9" w14:textId="77777777" w:rsidR="003D4B5A" w:rsidRPr="00212F44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4215"/>
        <w:gridCol w:w="2517"/>
        <w:gridCol w:w="3276"/>
      </w:tblGrid>
      <w:tr w:rsidR="003D4B5A" w:rsidRPr="00212F44" w14:paraId="0179E64A" w14:textId="77777777" w:rsidTr="0032272F">
        <w:tc>
          <w:tcPr>
            <w:tcW w:w="4215" w:type="dxa"/>
          </w:tcPr>
          <w:p w14:paraId="33166052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C79F6AA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</w:t>
            </w:r>
          </w:p>
        </w:tc>
        <w:tc>
          <w:tcPr>
            <w:tcW w:w="2517" w:type="dxa"/>
          </w:tcPr>
          <w:p w14:paraId="6DF8D689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7E4B2C7E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___________________</w:t>
            </w:r>
          </w:p>
        </w:tc>
        <w:tc>
          <w:tcPr>
            <w:tcW w:w="3276" w:type="dxa"/>
          </w:tcPr>
          <w:p w14:paraId="24F6DF2D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2DDC8F80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</w:t>
            </w:r>
          </w:p>
        </w:tc>
      </w:tr>
      <w:tr w:rsidR="003D4B5A" w:rsidRPr="00212F44" w14:paraId="6295E740" w14:textId="77777777" w:rsidTr="0032272F">
        <w:tc>
          <w:tcPr>
            <w:tcW w:w="4215" w:type="dxa"/>
          </w:tcPr>
          <w:p w14:paraId="3C844E9E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17" w:type="dxa"/>
          </w:tcPr>
          <w:p w14:paraId="3AC8E3E8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ind w:right="420"/>
              <w:jc w:val="center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(подпись)</w:t>
            </w:r>
            <w:r w:rsidRPr="00212F44">
              <w:rPr>
                <w:rFonts w:ascii="Times New Roman" w:eastAsia="Calibri" w:hAnsi="Times New Roman" w:cs="Times New Roman"/>
                <w:i/>
                <w:color w:val="00000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3276" w:type="dxa"/>
          </w:tcPr>
          <w:p w14:paraId="47DC1EC9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212F44"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  <w:t>(расшифровка подписи)</w:t>
            </w:r>
          </w:p>
        </w:tc>
      </w:tr>
      <w:tr w:rsidR="003D4B5A" w:rsidRPr="00212F44" w14:paraId="3937FDA3" w14:textId="77777777" w:rsidTr="0032272F">
        <w:tc>
          <w:tcPr>
            <w:tcW w:w="4215" w:type="dxa"/>
          </w:tcPr>
          <w:p w14:paraId="2BD5611C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2517" w:type="dxa"/>
          </w:tcPr>
          <w:p w14:paraId="33FB475D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3276" w:type="dxa"/>
          </w:tcPr>
          <w:p w14:paraId="49ED8C9B" w14:textId="77777777" w:rsidR="003D4B5A" w:rsidRPr="00212F44" w:rsidRDefault="003D4B5A" w:rsidP="003227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</w:tr>
    </w:tbl>
    <w:p w14:paraId="340A1C33" w14:textId="77777777" w:rsidR="003D4B5A" w:rsidRDefault="003D4B5A" w:rsidP="003D4B5A">
      <w:pPr>
        <w:ind w:right="-426"/>
        <w:rPr>
          <w:sz w:val="16"/>
          <w:szCs w:val="16"/>
        </w:rPr>
      </w:pPr>
    </w:p>
    <w:p w14:paraId="02E89D08" w14:textId="7BE74B93" w:rsidR="003D4B5A" w:rsidRDefault="003D4B5A" w:rsidP="003D4B5A">
      <w:pPr>
        <w:ind w:right="-426"/>
        <w:rPr>
          <w:sz w:val="16"/>
          <w:szCs w:val="16"/>
        </w:rPr>
      </w:pPr>
    </w:p>
    <w:p w14:paraId="734B4A33" w14:textId="2A6A73D9" w:rsidR="002B3B51" w:rsidRDefault="002B3B51" w:rsidP="003D4B5A">
      <w:pPr>
        <w:ind w:right="-426"/>
        <w:rPr>
          <w:sz w:val="16"/>
          <w:szCs w:val="16"/>
        </w:rPr>
      </w:pPr>
    </w:p>
    <w:p w14:paraId="50EB2645" w14:textId="6828081F" w:rsidR="002B3B51" w:rsidRDefault="002B3B51" w:rsidP="003D4B5A">
      <w:pPr>
        <w:ind w:right="-426"/>
        <w:rPr>
          <w:sz w:val="16"/>
          <w:szCs w:val="16"/>
        </w:rPr>
      </w:pPr>
    </w:p>
    <w:p w14:paraId="62CC6C0B" w14:textId="5759D995" w:rsidR="002B3B51" w:rsidRDefault="002B3B51" w:rsidP="003D4B5A">
      <w:pPr>
        <w:ind w:right="-426"/>
        <w:rPr>
          <w:sz w:val="16"/>
          <w:szCs w:val="16"/>
        </w:rPr>
      </w:pPr>
    </w:p>
    <w:p w14:paraId="2CFCFF13" w14:textId="00D23C7F" w:rsidR="002B3B51" w:rsidRDefault="002B3B51" w:rsidP="003D4B5A">
      <w:pPr>
        <w:ind w:right="-426"/>
        <w:rPr>
          <w:sz w:val="16"/>
          <w:szCs w:val="16"/>
        </w:rPr>
      </w:pPr>
    </w:p>
    <w:p w14:paraId="1C677748" w14:textId="4857BFE7" w:rsidR="002B3B51" w:rsidRDefault="002B3B51" w:rsidP="003D4B5A">
      <w:pPr>
        <w:ind w:right="-426"/>
        <w:rPr>
          <w:sz w:val="16"/>
          <w:szCs w:val="16"/>
        </w:rPr>
      </w:pPr>
    </w:p>
    <w:p w14:paraId="6969CF7A" w14:textId="1B4979A7" w:rsidR="002B3B51" w:rsidRDefault="002B3B51" w:rsidP="003D4B5A">
      <w:pPr>
        <w:ind w:right="-426"/>
        <w:rPr>
          <w:sz w:val="16"/>
          <w:szCs w:val="16"/>
        </w:rPr>
      </w:pPr>
    </w:p>
    <w:p w14:paraId="6CCCB895" w14:textId="04D21FD2" w:rsidR="002B3B51" w:rsidRDefault="002B3B51" w:rsidP="003D4B5A">
      <w:pPr>
        <w:ind w:right="-426"/>
        <w:rPr>
          <w:sz w:val="16"/>
          <w:szCs w:val="16"/>
        </w:rPr>
      </w:pPr>
    </w:p>
    <w:p w14:paraId="0C1B8027" w14:textId="161008E0" w:rsidR="002B3B51" w:rsidRDefault="002B3B51" w:rsidP="003D4B5A">
      <w:pPr>
        <w:ind w:right="-426"/>
        <w:rPr>
          <w:sz w:val="16"/>
          <w:szCs w:val="16"/>
        </w:rPr>
      </w:pPr>
    </w:p>
    <w:p w14:paraId="00312F67" w14:textId="79F43478" w:rsidR="002B3B51" w:rsidRDefault="002B3B51" w:rsidP="003D4B5A">
      <w:pPr>
        <w:ind w:right="-426"/>
        <w:rPr>
          <w:sz w:val="16"/>
          <w:szCs w:val="16"/>
        </w:rPr>
      </w:pPr>
    </w:p>
    <w:p w14:paraId="288DC653" w14:textId="61FE2136" w:rsidR="002B3B51" w:rsidRDefault="002B3B51" w:rsidP="003D4B5A">
      <w:pPr>
        <w:ind w:right="-426"/>
        <w:rPr>
          <w:sz w:val="16"/>
          <w:szCs w:val="16"/>
        </w:rPr>
      </w:pPr>
    </w:p>
    <w:p w14:paraId="6D4D0442" w14:textId="3EA94A8B" w:rsidR="002B3B51" w:rsidRDefault="002B3B51" w:rsidP="003D4B5A">
      <w:pPr>
        <w:ind w:right="-426"/>
        <w:rPr>
          <w:sz w:val="16"/>
          <w:szCs w:val="16"/>
        </w:rPr>
      </w:pPr>
    </w:p>
    <w:p w14:paraId="7F9D85FE" w14:textId="77777777" w:rsidR="002B3B51" w:rsidRDefault="002B3B51" w:rsidP="003D4B5A">
      <w:pPr>
        <w:ind w:right="-426"/>
        <w:rPr>
          <w:sz w:val="16"/>
          <w:szCs w:val="16"/>
        </w:rPr>
      </w:pPr>
    </w:p>
    <w:p w14:paraId="30DD00D7" w14:textId="77777777" w:rsidR="003D4B5A" w:rsidRDefault="003D4B5A" w:rsidP="003D4B5A">
      <w:pPr>
        <w:ind w:right="-426"/>
        <w:rPr>
          <w:sz w:val="16"/>
          <w:szCs w:val="16"/>
        </w:rPr>
      </w:pPr>
    </w:p>
    <w:p w14:paraId="49E49E2E" w14:textId="77777777" w:rsidR="003D4B5A" w:rsidRPr="00224B96" w:rsidRDefault="003D4B5A" w:rsidP="003D4B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>П</w:t>
      </w:r>
      <w:r w:rsidRPr="00224B96">
        <w:rPr>
          <w:rFonts w:ascii="Times New Roman" w:eastAsia="Times New Roman" w:hAnsi="Times New Roman" w:cs="Times New Roman"/>
          <w:lang w:eastAsia="ru-RU" w:bidi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 w:bidi="ru-RU"/>
        </w:rPr>
        <w:t>№ 2</w:t>
      </w:r>
    </w:p>
    <w:p w14:paraId="10DB6D8D" w14:textId="64C47C1D" w:rsidR="003D4B5A" w:rsidRDefault="004A40C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</w:t>
      </w:r>
      <w:r w:rsidR="003D4B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нкета</w:t>
      </w:r>
      <w:r w:rsidR="003D4B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субъекта малого и среднего предпринимательства на получение услуг </w:t>
      </w:r>
      <w:r w:rsidR="003D4B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(для юридических лиц)</w:t>
      </w:r>
    </w:p>
    <w:p w14:paraId="4D066B26" w14:textId="77777777" w:rsidR="003D4B5A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960"/>
        <w:gridCol w:w="4133"/>
        <w:gridCol w:w="4253"/>
      </w:tblGrid>
      <w:tr w:rsidR="003D4B5A" w14:paraId="4110C522" w14:textId="77777777" w:rsidTr="0032272F">
        <w:trPr>
          <w:trHeight w:val="337"/>
        </w:trPr>
        <w:tc>
          <w:tcPr>
            <w:tcW w:w="934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C5D9F1"/>
            <w:vAlign w:val="center"/>
            <w:hideMark/>
          </w:tcPr>
          <w:p w14:paraId="0A49821A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1. Общие данные</w:t>
            </w:r>
          </w:p>
        </w:tc>
      </w:tr>
      <w:tr w:rsidR="003D4B5A" w14:paraId="33D2A97A" w14:textId="77777777" w:rsidTr="0032272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679134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3A484B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9F414E6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</w:t>
            </w:r>
          </w:p>
        </w:tc>
      </w:tr>
      <w:tr w:rsidR="003D4B5A" w14:paraId="70DD600B" w14:textId="77777777" w:rsidTr="0032272F">
        <w:trPr>
          <w:trHeight w:val="38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C72B4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44DF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2404EA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3C75366A" w14:textId="77777777" w:rsidTr="0032272F">
        <w:trPr>
          <w:trHeight w:val="40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7A6E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D8A7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юридического лица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3F60E7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3619A2E1" w14:textId="77777777" w:rsidTr="0032272F">
        <w:trPr>
          <w:trHeight w:val="55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58B2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9CDA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(ФИО, должность, тел., электронная почта)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461828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15D5FA7" w14:textId="77777777" w:rsidTr="0032272F">
        <w:trPr>
          <w:trHeight w:val="26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753F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ADC2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Сайт/страница в социальных сетях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D6A3F9" w14:textId="77777777" w:rsidR="003D4B5A" w:rsidRPr="00470E4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3D63CFA1" w14:textId="77777777" w:rsidTr="0032272F">
        <w:trPr>
          <w:trHeight w:val="69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3520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F3F5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Паспортные данные руководителя (серия и номер)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189DA0" w14:textId="77777777" w:rsidR="003D4B5A" w:rsidRPr="00470E4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07D183EC" w14:textId="77777777" w:rsidTr="0032272F">
        <w:trPr>
          <w:trHeight w:val="5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2F6D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3D91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изобретения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B7BCC4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A5CBB25" w14:textId="77777777" w:rsidTr="0032272F">
        <w:trPr>
          <w:trHeight w:val="5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AA9D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ED27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полезной модели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CDB9C6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4978011E" w14:textId="77777777" w:rsidTr="0032272F">
        <w:trPr>
          <w:trHeight w:val="55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4897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B400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промышленного образца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C35A9D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40C7520" w14:textId="77777777" w:rsidTr="0032272F">
        <w:trPr>
          <w:trHeight w:val="39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ABB3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B6AA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товарного знака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3E59EC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14:paraId="145AE538" w14:textId="77777777" w:rsidTr="0032272F">
        <w:trPr>
          <w:trHeight w:val="59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F5FD8E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40CFB84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программы для ЭВМ, базы данных и топологии интегральных микросхем субъекта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19C301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183F60" w14:textId="77777777" w:rsidR="003D4B5A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959"/>
        <w:gridCol w:w="1865"/>
        <w:gridCol w:w="4111"/>
        <w:gridCol w:w="2410"/>
      </w:tblGrid>
      <w:tr w:rsidR="003D4B5A" w14:paraId="6CAEA588" w14:textId="77777777" w:rsidTr="0032272F">
        <w:trPr>
          <w:trHeight w:val="600"/>
        </w:trPr>
        <w:tc>
          <w:tcPr>
            <w:tcW w:w="934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C5D9F1"/>
            <w:vAlign w:val="center"/>
            <w:hideMark/>
          </w:tcPr>
          <w:p w14:paraId="03444243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Таблица 2. Структура собственности - Учредители/акционеры/пайщики с долей более 25% (заполняется только для организационно-правовых форм, отличных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от Общества с ограниченной ответственностью)</w:t>
            </w:r>
          </w:p>
        </w:tc>
      </w:tr>
      <w:tr w:rsidR="003D4B5A" w14:paraId="44F2CF12" w14:textId="77777777" w:rsidTr="0032272F">
        <w:trPr>
          <w:trHeight w:val="85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113E29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78A56BA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Наименование/ФИО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2E0161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CF7AE9E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Доля в уставном капитале заявителя, %</w:t>
            </w:r>
          </w:p>
        </w:tc>
      </w:tr>
      <w:tr w:rsidR="003D4B5A" w14:paraId="6736FD94" w14:textId="77777777" w:rsidTr="0032272F">
        <w:trPr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C021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D7C9F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28FF1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F98E286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4B5A" w14:paraId="1AA45BCC" w14:textId="77777777" w:rsidTr="0032272F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FADF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70A44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19098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14F269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4B5A" w14:paraId="35FB457E" w14:textId="77777777" w:rsidTr="0032272F">
        <w:trPr>
          <w:trHeight w:val="48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6256AF" w14:textId="77777777" w:rsidR="003D4B5A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DA44C8C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3194995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28D835" w14:textId="77777777" w:rsidR="003D4B5A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3A5BD42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5A2F39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D25190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Предоставляя анкетные данные, согласен на предоставление услуг.</w:t>
      </w:r>
    </w:p>
    <w:p w14:paraId="4D8FA919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Я ____________________________________________________________ _____,</w:t>
      </w:r>
    </w:p>
    <w:p w14:paraId="1B570F3B" w14:textId="7D135026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выражаю свое согласие с данными заявки-анкеты и выражаю акционерному обществу «Федеральная корпорация по развитию малого и среднего предпринимательства», зарегистрированному по адресу: г. Москва, Славянская площадь, д.4. стр. 1, а также </w:t>
      </w:r>
      <w:r w:rsidR="00026F8D">
        <w:rPr>
          <w:rFonts w:ascii="Times New Roman" w:hAnsi="Times New Roman" w:cs="Times New Roman"/>
          <w:sz w:val="16"/>
          <w:szCs w:val="16"/>
        </w:rPr>
        <w:t xml:space="preserve">АНО </w:t>
      </w:r>
      <w:r>
        <w:rPr>
          <w:rFonts w:ascii="Times New Roman" w:hAnsi="Times New Roman" w:cs="Times New Roman"/>
          <w:sz w:val="16"/>
          <w:szCs w:val="16"/>
        </w:rPr>
        <w:t>«</w:t>
      </w:r>
      <w:r w:rsidR="00026F8D">
        <w:rPr>
          <w:rFonts w:ascii="Times New Roman" w:hAnsi="Times New Roman" w:cs="Times New Roman"/>
          <w:sz w:val="16"/>
          <w:szCs w:val="16"/>
        </w:rPr>
        <w:t>Агентство РБ по предпринимательству</w:t>
      </w:r>
      <w:r>
        <w:rPr>
          <w:rFonts w:ascii="Times New Roman" w:hAnsi="Times New Roman" w:cs="Times New Roman"/>
          <w:sz w:val="16"/>
          <w:szCs w:val="16"/>
        </w:rPr>
        <w:t>» (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>450015</w:t>
      </w:r>
      <w:r w:rsidRPr="00E118A8">
        <w:rPr>
          <w:rFonts w:ascii="Times New Roman" w:hAnsi="Times New Roman" w:cs="Times New Roman"/>
          <w:i/>
          <w:sz w:val="16"/>
          <w:szCs w:val="16"/>
        </w:rPr>
        <w:t xml:space="preserve">, 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РБ, </w:t>
      </w:r>
      <w:r w:rsidRPr="00E118A8">
        <w:rPr>
          <w:rFonts w:ascii="Times New Roman" w:hAnsi="Times New Roman" w:cs="Times New Roman"/>
          <w:i/>
          <w:sz w:val="16"/>
          <w:szCs w:val="16"/>
        </w:rPr>
        <w:t xml:space="preserve">г. </w:t>
      </w:r>
      <w:r w:rsidR="00026F8D">
        <w:rPr>
          <w:rFonts w:ascii="Times New Roman" w:hAnsi="Times New Roman" w:cs="Times New Roman"/>
          <w:i/>
          <w:sz w:val="16"/>
          <w:szCs w:val="16"/>
        </w:rPr>
        <w:t>Уфа</w:t>
      </w:r>
      <w:r w:rsidRPr="00E118A8">
        <w:rPr>
          <w:rFonts w:ascii="Times New Roman" w:hAnsi="Times New Roman" w:cs="Times New Roman"/>
          <w:i/>
          <w:sz w:val="16"/>
          <w:szCs w:val="16"/>
        </w:rPr>
        <w:t>,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 xml:space="preserve">ул. Карла Маркса, 37, </w:t>
      </w:r>
      <w:proofErr w:type="spellStart"/>
      <w:r w:rsidR="00026F8D" w:rsidRPr="00026F8D">
        <w:rPr>
          <w:rFonts w:ascii="Times New Roman" w:hAnsi="Times New Roman" w:cs="Times New Roman"/>
          <w:i/>
          <w:sz w:val="16"/>
          <w:szCs w:val="16"/>
        </w:rPr>
        <w:t>каб</w:t>
      </w:r>
      <w:proofErr w:type="spellEnd"/>
      <w:r w:rsidR="00026F8D" w:rsidRPr="00026F8D">
        <w:rPr>
          <w:rFonts w:ascii="Times New Roman" w:hAnsi="Times New Roman" w:cs="Times New Roman"/>
          <w:i/>
          <w:sz w:val="16"/>
          <w:szCs w:val="16"/>
        </w:rPr>
        <w:t>. 305</w:t>
      </w:r>
      <w:r>
        <w:rPr>
          <w:rFonts w:ascii="Times New Roman" w:hAnsi="Times New Roman" w:cs="Times New Roman"/>
          <w:sz w:val="16"/>
          <w:szCs w:val="16"/>
        </w:rPr>
        <w:t>) согласие на обработку указанных в заявке-анкете персональных данных,</w:t>
      </w:r>
    </w:p>
    <w:p w14:paraId="75F01A87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ознакомлен(а), что:</w:t>
      </w:r>
    </w:p>
    <w:p w14:paraId="1736B3EB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1) согласие на обработку персональных данных действует с даты подписания настоящей заявки-анкеты в течение одного года либо до даты подачи письменного заявления об отзыве настоящего согласия;</w:t>
      </w:r>
    </w:p>
    <w:p w14:paraId="28A0F00D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2) действия с персональными данными включают в себя: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4125E69C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3) персональные данные, в том числе предоставляемые в отношении третьих лиц,</w:t>
      </w:r>
    </w:p>
    <w:p w14:paraId="660CB7E0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акционерное общество «Федеральная корпорация по развитию малого и среднего предпринимательства» полномочий и обязанностей;</w:t>
      </w:r>
    </w:p>
    <w:p w14:paraId="10F6F7FA" w14:textId="69149798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4) требование об отзыве настоящего согласия направляется в виде соответствующего письменного заявления на почтовый адрес Корпорации: 109074 Москва, Славянская площадь, д. 4. стр. 1, а также почтовый адрес </w:t>
      </w:r>
      <w:r w:rsidR="00026F8D">
        <w:rPr>
          <w:rFonts w:ascii="Times New Roman" w:hAnsi="Times New Roman" w:cs="Times New Roman"/>
          <w:sz w:val="16"/>
          <w:szCs w:val="16"/>
        </w:rPr>
        <w:t>АНО «Агентство РБ по предпринимательству» (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>450015</w:t>
      </w:r>
      <w:r w:rsidR="00026F8D" w:rsidRPr="00E118A8">
        <w:rPr>
          <w:rFonts w:ascii="Times New Roman" w:hAnsi="Times New Roman" w:cs="Times New Roman"/>
          <w:i/>
          <w:sz w:val="16"/>
          <w:szCs w:val="16"/>
        </w:rPr>
        <w:t xml:space="preserve">, 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РБ, </w:t>
      </w:r>
      <w:r w:rsidR="00026F8D" w:rsidRPr="00E118A8">
        <w:rPr>
          <w:rFonts w:ascii="Times New Roman" w:hAnsi="Times New Roman" w:cs="Times New Roman"/>
          <w:i/>
          <w:sz w:val="16"/>
          <w:szCs w:val="16"/>
        </w:rPr>
        <w:t xml:space="preserve">г. </w:t>
      </w:r>
      <w:r w:rsidR="00026F8D">
        <w:rPr>
          <w:rFonts w:ascii="Times New Roman" w:hAnsi="Times New Roman" w:cs="Times New Roman"/>
          <w:i/>
          <w:sz w:val="16"/>
          <w:szCs w:val="16"/>
        </w:rPr>
        <w:t>Уфа</w:t>
      </w:r>
      <w:r w:rsidR="00026F8D" w:rsidRPr="00E118A8">
        <w:rPr>
          <w:rFonts w:ascii="Times New Roman" w:hAnsi="Times New Roman" w:cs="Times New Roman"/>
          <w:i/>
          <w:sz w:val="16"/>
          <w:szCs w:val="16"/>
        </w:rPr>
        <w:t>,</w:t>
      </w:r>
      <w:r w:rsidR="00026F8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026F8D" w:rsidRPr="00026F8D">
        <w:rPr>
          <w:rFonts w:ascii="Times New Roman" w:hAnsi="Times New Roman" w:cs="Times New Roman"/>
          <w:i/>
          <w:sz w:val="16"/>
          <w:szCs w:val="16"/>
        </w:rPr>
        <w:t xml:space="preserve">ул. Карла Маркса, 37, </w:t>
      </w:r>
      <w:proofErr w:type="spellStart"/>
      <w:r w:rsidR="00026F8D" w:rsidRPr="00026F8D">
        <w:rPr>
          <w:rFonts w:ascii="Times New Roman" w:hAnsi="Times New Roman" w:cs="Times New Roman"/>
          <w:i/>
          <w:sz w:val="16"/>
          <w:szCs w:val="16"/>
        </w:rPr>
        <w:t>каб</w:t>
      </w:r>
      <w:proofErr w:type="spellEnd"/>
      <w:r w:rsidR="00026F8D" w:rsidRPr="00026F8D">
        <w:rPr>
          <w:rFonts w:ascii="Times New Roman" w:hAnsi="Times New Roman" w:cs="Times New Roman"/>
          <w:i/>
          <w:sz w:val="16"/>
          <w:szCs w:val="16"/>
        </w:rPr>
        <w:t>. 305</w:t>
      </w:r>
      <w:r w:rsidR="00026F8D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D93DF00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DEF125" w14:textId="77777777" w:rsidR="003D4B5A" w:rsidRPr="0052485C" w:rsidRDefault="003D4B5A" w:rsidP="003D4B5A">
      <w:pPr>
        <w:spacing w:after="0" w:line="240" w:lineRule="auto"/>
        <w:jc w:val="both"/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 xml:space="preserve">Подпись руководителя юридического лица </w:t>
      </w:r>
    </w:p>
    <w:p w14:paraId="6FD5F2E1" w14:textId="77777777" w:rsidR="003D4B5A" w:rsidRPr="0052485C" w:rsidRDefault="003D4B5A" w:rsidP="003D4B5A">
      <w:pPr>
        <w:spacing w:after="0" w:line="240" w:lineRule="auto"/>
        <w:jc w:val="both"/>
        <w:rPr>
          <w:rFonts w:ascii="Times New Roman CYR" w:hAnsi="Times New Roman CYR" w:cs="Times New Roman CYR"/>
        </w:rPr>
      </w:pPr>
    </w:p>
    <w:p w14:paraId="7DD384CA" w14:textId="77777777" w:rsidR="003D4B5A" w:rsidRPr="0052485C" w:rsidRDefault="003D4B5A" w:rsidP="003D4B5A">
      <w:pPr>
        <w:spacing w:after="0" w:line="240" w:lineRule="auto"/>
        <w:jc w:val="both"/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>/_____________________________/___________________________________</w:t>
      </w:r>
    </w:p>
    <w:p w14:paraId="369A3EAE" w14:textId="77777777" w:rsidR="003D4B5A" w:rsidRPr="0052485C" w:rsidRDefault="003D4B5A" w:rsidP="003D4B5A">
      <w:pPr>
        <w:spacing w:after="0" w:line="240" w:lineRule="auto"/>
        <w:ind w:left="4248" w:firstLine="708"/>
        <w:jc w:val="both"/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>М.П. (при наличии)</w:t>
      </w:r>
    </w:p>
    <w:p w14:paraId="56637872" w14:textId="77777777" w:rsidR="003D4B5A" w:rsidRPr="0052485C" w:rsidRDefault="003D4B5A" w:rsidP="003D4B5A">
      <w:pPr>
        <w:rPr>
          <w:rFonts w:ascii="Times New Roman CYR" w:hAnsi="Times New Roman CYR" w:cs="Times New Roman CYR"/>
        </w:rPr>
      </w:pPr>
      <w:r w:rsidRPr="0052485C">
        <w:rPr>
          <w:rFonts w:ascii="Times New Roman CYR" w:hAnsi="Times New Roman CYR" w:cs="Times New Roman CYR"/>
        </w:rPr>
        <w:t xml:space="preserve">___________   Дата </w:t>
      </w:r>
    </w:p>
    <w:p w14:paraId="41108215" w14:textId="77777777" w:rsidR="003D4B5A" w:rsidRPr="0052485C" w:rsidRDefault="003D4B5A" w:rsidP="003D4B5A">
      <w:pPr>
        <w:rPr>
          <w:rFonts w:ascii="Times New Roman CYR" w:hAnsi="Times New Roman CYR" w:cs="Times New Roman CYR"/>
        </w:rPr>
      </w:pPr>
    </w:p>
    <w:p w14:paraId="315B4336" w14:textId="77777777" w:rsidR="003D4B5A" w:rsidRPr="0052485C" w:rsidRDefault="003D4B5A" w:rsidP="003D4B5A">
      <w:pPr>
        <w:rPr>
          <w:rFonts w:ascii="Times New Roman CYR" w:hAnsi="Times New Roman CYR" w:cs="Times New Roman CYR"/>
        </w:rPr>
      </w:pPr>
    </w:p>
    <w:p w14:paraId="152E3175" w14:textId="358C6423" w:rsidR="003D4B5A" w:rsidRPr="0052485C" w:rsidRDefault="0052485C" w:rsidP="003D4B5A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14:paraId="282C09E1" w14:textId="77777777" w:rsidR="003D4B5A" w:rsidRDefault="003D4B5A" w:rsidP="003D4B5A"/>
    <w:p w14:paraId="3C83D54E" w14:textId="77777777" w:rsidR="003D4B5A" w:rsidRDefault="003D4B5A" w:rsidP="003D4B5A"/>
    <w:p w14:paraId="289ADFA3" w14:textId="77777777" w:rsidR="003D4B5A" w:rsidRDefault="003D4B5A" w:rsidP="003D4B5A"/>
    <w:p w14:paraId="588242EF" w14:textId="77777777" w:rsidR="003D4B5A" w:rsidRDefault="003D4B5A" w:rsidP="003D4B5A"/>
    <w:p w14:paraId="184EB90C" w14:textId="77777777" w:rsidR="003D4B5A" w:rsidRDefault="003D4B5A" w:rsidP="003D4B5A"/>
    <w:p w14:paraId="1F1DBC41" w14:textId="77777777" w:rsidR="003D4B5A" w:rsidRDefault="003D4B5A" w:rsidP="003D4B5A"/>
    <w:p w14:paraId="52CBDA9C" w14:textId="77777777" w:rsidR="003D4B5A" w:rsidRDefault="003D4B5A" w:rsidP="003D4B5A"/>
    <w:p w14:paraId="718E7A12" w14:textId="77777777" w:rsidR="003D4B5A" w:rsidRDefault="003D4B5A" w:rsidP="003D4B5A"/>
    <w:p w14:paraId="01EDF7DC" w14:textId="77777777" w:rsidR="003D4B5A" w:rsidRDefault="003D4B5A" w:rsidP="003D4B5A"/>
    <w:p w14:paraId="214A5504" w14:textId="77777777" w:rsidR="003D4B5A" w:rsidRDefault="003D4B5A" w:rsidP="003D4B5A"/>
    <w:p w14:paraId="3BAC46BC" w14:textId="77777777" w:rsidR="003D4B5A" w:rsidRDefault="003D4B5A" w:rsidP="003D4B5A"/>
    <w:p w14:paraId="5B226154" w14:textId="77777777" w:rsidR="003D4B5A" w:rsidRDefault="003D4B5A" w:rsidP="003D4B5A"/>
    <w:p w14:paraId="50FCB4D9" w14:textId="77777777" w:rsidR="003D4B5A" w:rsidRDefault="003D4B5A" w:rsidP="003D4B5A"/>
    <w:p w14:paraId="09B2C0CD" w14:textId="77777777" w:rsidR="003D4B5A" w:rsidRDefault="003D4B5A" w:rsidP="003D4B5A"/>
    <w:p w14:paraId="299B3564" w14:textId="3AFC8EFA" w:rsidR="003D4B5A" w:rsidRDefault="003D4B5A" w:rsidP="003D4B5A"/>
    <w:p w14:paraId="0605E6AA" w14:textId="2B6EB311" w:rsidR="005F266A" w:rsidRDefault="005F266A" w:rsidP="003D4B5A"/>
    <w:p w14:paraId="50D86C91" w14:textId="19C9C4E7" w:rsidR="005F266A" w:rsidRDefault="005F266A" w:rsidP="003D4B5A"/>
    <w:p w14:paraId="6C939DAB" w14:textId="76149B75" w:rsidR="005F266A" w:rsidRDefault="005F266A" w:rsidP="003D4B5A"/>
    <w:p w14:paraId="0F9CDEE7" w14:textId="77777777" w:rsidR="005F266A" w:rsidRDefault="005F266A" w:rsidP="003D4B5A"/>
    <w:p w14:paraId="425C0AA8" w14:textId="77777777" w:rsidR="003D4B5A" w:rsidRDefault="003D4B5A" w:rsidP="003D4B5A"/>
    <w:p w14:paraId="601193E4" w14:textId="77777777" w:rsidR="003D4B5A" w:rsidRDefault="003D4B5A" w:rsidP="003D4B5A"/>
    <w:p w14:paraId="1D6368E6" w14:textId="77777777" w:rsidR="003D4B5A" w:rsidRDefault="003D4B5A" w:rsidP="003D4B5A"/>
    <w:p w14:paraId="505ABF1D" w14:textId="77F85261" w:rsidR="003D4B5A" w:rsidRPr="001E4009" w:rsidRDefault="003D4B5A" w:rsidP="003D4B5A">
      <w:pPr>
        <w:spacing w:after="0" w:line="240" w:lineRule="auto"/>
        <w:ind w:right="-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 w:bidi="ru-RU"/>
        </w:rPr>
        <w:t>П</w:t>
      </w:r>
      <w:r w:rsidRPr="00224B96">
        <w:rPr>
          <w:rFonts w:ascii="Times New Roman" w:eastAsia="Times New Roman" w:hAnsi="Times New Roman" w:cs="Times New Roman"/>
          <w:lang w:eastAsia="ru-RU" w:bidi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 w:bidi="ru-RU"/>
        </w:rPr>
        <w:t>№ 3</w:t>
      </w:r>
    </w:p>
    <w:p w14:paraId="4462A63C" w14:textId="65559DD3" w:rsidR="003D4B5A" w:rsidRPr="00D83F94" w:rsidRDefault="004A40C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</w:t>
      </w:r>
      <w:r w:rsidR="003D4B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нкета</w:t>
      </w:r>
      <w:r w:rsidR="003D4B5A"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субъекта малого и среднего предпринимательства на получение услуг </w:t>
      </w:r>
      <w:r w:rsidR="003D4B5A" w:rsidRPr="00D83F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(для индивидуальных предпринимателей)</w:t>
      </w:r>
    </w:p>
    <w:p w14:paraId="17901874" w14:textId="77777777" w:rsidR="003D4B5A" w:rsidRPr="00D83F94" w:rsidRDefault="003D4B5A" w:rsidP="003D4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960"/>
        <w:gridCol w:w="4260"/>
        <w:gridCol w:w="4126"/>
      </w:tblGrid>
      <w:tr w:rsidR="003D4B5A" w:rsidRPr="00A0645E" w14:paraId="34FFA419" w14:textId="77777777" w:rsidTr="0032272F">
        <w:trPr>
          <w:trHeight w:val="300"/>
        </w:trPr>
        <w:tc>
          <w:tcPr>
            <w:tcW w:w="934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0E06C6A7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1. Общие данные</w:t>
            </w:r>
          </w:p>
        </w:tc>
      </w:tr>
      <w:tr w:rsidR="003D4B5A" w:rsidRPr="00A0645E" w14:paraId="6AE609FA" w14:textId="77777777" w:rsidTr="0032272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472C19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738CD5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EE8160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</w:t>
            </w:r>
          </w:p>
        </w:tc>
      </w:tr>
      <w:tr w:rsidR="003D4B5A" w:rsidRPr="00A0645E" w14:paraId="44F742C3" w14:textId="77777777" w:rsidTr="0032272F">
        <w:trPr>
          <w:trHeight w:val="8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AE50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FB84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индивидуального предпринимателя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DE998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791F85B4" w14:textId="77777777" w:rsidTr="0032272F">
        <w:trPr>
          <w:trHeight w:val="8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04CF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6E77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индивидуального предпринимателя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C88F9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4976D089" w14:textId="77777777" w:rsidTr="0032272F">
        <w:trPr>
          <w:trHeight w:val="65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5502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0911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Контактное лицо (ФИО, должность, тел., электронная почта)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B94C3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3C7E867C" w14:textId="77777777" w:rsidTr="0032272F">
        <w:trPr>
          <w:trHeight w:val="4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047D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1EC2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Сайт/страница в социальных сетях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0A8F4" w14:textId="77777777" w:rsidR="003D4B5A" w:rsidRPr="00FF428D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623FE1A3" w14:textId="77777777" w:rsidTr="0032272F">
        <w:trPr>
          <w:trHeight w:val="5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27D3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AF42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Паспортные данные (серия и номер)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E3624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44CF37CD" w14:textId="77777777" w:rsidTr="0032272F">
        <w:trPr>
          <w:trHeight w:val="5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0CE5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8F80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CE0F8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5C2A898E" w14:textId="77777777" w:rsidTr="0032272F">
        <w:trPr>
          <w:trHeight w:val="64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85AB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D4EC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изобретения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55FD7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58C5662E" w14:textId="77777777" w:rsidTr="0032272F">
        <w:trPr>
          <w:trHeight w:val="69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ED3E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4981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полезной модели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59582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71782F59" w14:textId="77777777" w:rsidTr="0032272F">
        <w:trPr>
          <w:trHeight w:val="69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D744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1C66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промышленного образца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666F2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285FE3C2" w14:textId="77777777" w:rsidTr="0032272F">
        <w:trPr>
          <w:trHeight w:val="70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5694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3F50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товарного знака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CA7D8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B5A" w:rsidRPr="00A0645E" w14:paraId="4C36CE67" w14:textId="77777777" w:rsidTr="0032272F">
        <w:trPr>
          <w:trHeight w:val="98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5E99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D440" w14:textId="77777777" w:rsidR="003D4B5A" w:rsidRPr="00A0645E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6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регистрации программы для ЭВМ, базы данных и топологии интегральных микросхем субъекта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9455D" w14:textId="77777777" w:rsidR="003D4B5A" w:rsidRPr="00A0645E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D9916E6" w14:textId="77777777" w:rsidR="003D4B5A" w:rsidRPr="00D83F94" w:rsidRDefault="003D4B5A" w:rsidP="003D4B5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960"/>
        <w:gridCol w:w="3141"/>
        <w:gridCol w:w="2410"/>
        <w:gridCol w:w="2835"/>
      </w:tblGrid>
      <w:tr w:rsidR="003D4B5A" w:rsidRPr="00D83F94" w14:paraId="03B342F4" w14:textId="77777777" w:rsidTr="0032272F">
        <w:trPr>
          <w:trHeight w:val="300"/>
        </w:trPr>
        <w:tc>
          <w:tcPr>
            <w:tcW w:w="934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25107708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Таблица 2. Данные о доходах и расходах</w:t>
            </w:r>
          </w:p>
        </w:tc>
      </w:tr>
      <w:tr w:rsidR="003D4B5A" w:rsidRPr="00D83F94" w14:paraId="1C46EAD2" w14:textId="77777777" w:rsidTr="0032272F">
        <w:trPr>
          <w:trHeight w:val="9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1C4457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766BD6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13CD5B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EB9E304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Период, предшествующий отчетному</w:t>
            </w:r>
          </w:p>
        </w:tc>
      </w:tr>
      <w:tr w:rsidR="003D4B5A" w:rsidRPr="00D83F94" w14:paraId="63D7C4C8" w14:textId="77777777" w:rsidTr="0032272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3003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C5FF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тыс. руб.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1987D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C3A682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4B5A" w:rsidRPr="00D83F94" w14:paraId="082EBB1A" w14:textId="77777777" w:rsidTr="0032272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261D" w14:textId="77777777" w:rsidR="003D4B5A" w:rsidRPr="00D83F94" w:rsidRDefault="003D4B5A" w:rsidP="00322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113C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Расходы, тыс. руб.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5F773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F2C9A7" w14:textId="77777777" w:rsidR="003D4B5A" w:rsidRPr="00D83F94" w:rsidRDefault="003D4B5A" w:rsidP="003227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CC871A" w14:textId="77777777" w:rsidR="003D4B5A" w:rsidRDefault="003D4B5A" w:rsidP="003D4B5A">
      <w:pPr>
        <w:rPr>
          <w:rFonts w:ascii="Times New Roman" w:hAnsi="Times New Roman" w:cs="Times New Roman"/>
          <w:sz w:val="10"/>
        </w:rPr>
      </w:pPr>
    </w:p>
    <w:p w14:paraId="58679BD4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Предоставляя анкетные данные, согласен на предоставление услуг.</w:t>
      </w:r>
    </w:p>
    <w:p w14:paraId="19D1F460" w14:textId="77777777" w:rsidR="003D4B5A" w:rsidRPr="00173611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73611">
        <w:rPr>
          <w:rFonts w:ascii="Times New Roman" w:hAnsi="Times New Roman" w:cs="Times New Roman"/>
          <w:sz w:val="16"/>
          <w:szCs w:val="16"/>
        </w:rPr>
        <w:t>Я ____________________________________________________________ _____,</w:t>
      </w:r>
    </w:p>
    <w:p w14:paraId="2698D0FB" w14:textId="6804C005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выражаю свое согласие с данными заявки-анкеты и выражаю акционерному обществу «Федеральная корпорация по развитию малого и среднего предпринимательства», зарегистрированному по адресу: г. Москва, Славянская площадь, д.4. стр. 1, а также </w:t>
      </w:r>
      <w:r w:rsidR="004040F7" w:rsidRPr="004040F7">
        <w:rPr>
          <w:rFonts w:ascii="Times New Roman" w:hAnsi="Times New Roman" w:cs="Times New Roman"/>
          <w:sz w:val="16"/>
          <w:szCs w:val="16"/>
        </w:rPr>
        <w:t xml:space="preserve">АНО «Агентство РБ по предпринимательству» (450015, РБ, г. Уфа, ул. Карла Маркса, 37, </w:t>
      </w:r>
      <w:proofErr w:type="spellStart"/>
      <w:r w:rsidR="004040F7" w:rsidRPr="004040F7">
        <w:rPr>
          <w:rFonts w:ascii="Times New Roman" w:hAnsi="Times New Roman" w:cs="Times New Roman"/>
          <w:sz w:val="16"/>
          <w:szCs w:val="16"/>
        </w:rPr>
        <w:t>каб</w:t>
      </w:r>
      <w:proofErr w:type="spellEnd"/>
      <w:r w:rsidR="004040F7" w:rsidRPr="004040F7">
        <w:rPr>
          <w:rFonts w:ascii="Times New Roman" w:hAnsi="Times New Roman" w:cs="Times New Roman"/>
          <w:sz w:val="16"/>
          <w:szCs w:val="16"/>
        </w:rPr>
        <w:t>. 305)</w:t>
      </w:r>
      <w:r>
        <w:rPr>
          <w:rFonts w:ascii="Times New Roman" w:hAnsi="Times New Roman" w:cs="Times New Roman"/>
          <w:sz w:val="16"/>
          <w:szCs w:val="16"/>
        </w:rPr>
        <w:t xml:space="preserve"> согласие на обработку указанных в заявке-анкете персональных данных,</w:t>
      </w:r>
    </w:p>
    <w:p w14:paraId="4F95F94F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ознакомлен(а), что:</w:t>
      </w:r>
    </w:p>
    <w:p w14:paraId="478A3A85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1) согласие на обработку персональных данных действует с даты подписания настоящей заявки-анкеты в течение одного года либо до даты подачи письменного заявления об отзыве настоящего согласия;</w:t>
      </w:r>
    </w:p>
    <w:p w14:paraId="1CF3CC99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2) действия с персональными данными включают в себя: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4FFCB99C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3) персональные данные, в том числе предоставляемые в отношении третьих лиц,</w:t>
      </w:r>
    </w:p>
    <w:p w14:paraId="2D698012" w14:textId="77777777" w:rsidR="003D4B5A" w:rsidRDefault="003D4B5A" w:rsidP="003D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акционерное общество «Федеральная корпорация по развитию малого и среднего предпринимательства» полномочий и обязанностей;</w:t>
      </w:r>
    </w:p>
    <w:p w14:paraId="49773B91" w14:textId="42F52DF1" w:rsidR="003D4B5A" w:rsidRDefault="003D4B5A" w:rsidP="00404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4) требование об отзыве настоящего согласия направляется в виде соответствующего письменного заявления на почтовый адрес Корпорации: 109074 Москва, Славянская площадь, д. 4. стр. 1, а также почтовый адрес </w:t>
      </w:r>
      <w:r w:rsidR="004040F7" w:rsidRPr="004040F7">
        <w:rPr>
          <w:rFonts w:ascii="Times New Roman" w:hAnsi="Times New Roman" w:cs="Times New Roman"/>
          <w:sz w:val="16"/>
          <w:szCs w:val="16"/>
        </w:rPr>
        <w:t xml:space="preserve">АНО «Агентство РБ по предпринимательству» (450015, РБ, г. Уфа, ул. Карла Маркса, 37, </w:t>
      </w:r>
      <w:proofErr w:type="spellStart"/>
      <w:r w:rsidR="004040F7" w:rsidRPr="004040F7">
        <w:rPr>
          <w:rFonts w:ascii="Times New Roman" w:hAnsi="Times New Roman" w:cs="Times New Roman"/>
          <w:sz w:val="16"/>
          <w:szCs w:val="16"/>
        </w:rPr>
        <w:t>каб</w:t>
      </w:r>
      <w:proofErr w:type="spellEnd"/>
      <w:r w:rsidR="004040F7" w:rsidRPr="004040F7">
        <w:rPr>
          <w:rFonts w:ascii="Times New Roman" w:hAnsi="Times New Roman" w:cs="Times New Roman"/>
          <w:sz w:val="16"/>
          <w:szCs w:val="16"/>
        </w:rPr>
        <w:t>. 305)</w:t>
      </w:r>
      <w:r w:rsidR="004040F7">
        <w:rPr>
          <w:rFonts w:ascii="Times New Roman" w:hAnsi="Times New Roman" w:cs="Times New Roman"/>
          <w:sz w:val="16"/>
          <w:szCs w:val="16"/>
        </w:rPr>
        <w:t>.</w:t>
      </w:r>
    </w:p>
    <w:p w14:paraId="52F04EE4" w14:textId="77777777" w:rsidR="004040F7" w:rsidRDefault="004040F7" w:rsidP="00404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34FDF7" w14:textId="77777777" w:rsidR="003D4B5A" w:rsidRPr="00BC1234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 xml:space="preserve">Подпись </w:t>
      </w:r>
      <w:r>
        <w:rPr>
          <w:rFonts w:ascii="Times New Roman" w:hAnsi="Times New Roman" w:cs="Times New Roman"/>
        </w:rPr>
        <w:t>индивидуального предпринимателя</w:t>
      </w:r>
      <w:r w:rsidRPr="00BC1234">
        <w:rPr>
          <w:rFonts w:ascii="Times New Roman" w:hAnsi="Times New Roman" w:cs="Times New Roman"/>
        </w:rPr>
        <w:t xml:space="preserve"> </w:t>
      </w:r>
    </w:p>
    <w:p w14:paraId="51FFFA32" w14:textId="77777777" w:rsidR="003D4B5A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2E279A" w14:textId="77777777" w:rsidR="003D4B5A" w:rsidRPr="00BC1234" w:rsidRDefault="003D4B5A" w:rsidP="003D4B5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/_____________________________/___________________________________</w:t>
      </w:r>
    </w:p>
    <w:p w14:paraId="59B23E2C" w14:textId="77777777" w:rsidR="003D4B5A" w:rsidRPr="00BC1234" w:rsidRDefault="003D4B5A" w:rsidP="003D4B5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BC1234">
        <w:rPr>
          <w:rFonts w:ascii="Times New Roman" w:hAnsi="Times New Roman" w:cs="Times New Roman"/>
        </w:rPr>
        <w:t>М.П. (при наличии)</w:t>
      </w:r>
    </w:p>
    <w:p w14:paraId="26080829" w14:textId="77777777" w:rsidR="003D4B5A" w:rsidRPr="004A66F4" w:rsidRDefault="003D4B5A" w:rsidP="003D4B5A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</w:rPr>
        <w:t>Дата ____________________</w:t>
      </w:r>
    </w:p>
    <w:p w14:paraId="1D2DCF22" w14:textId="77777777" w:rsidR="003D4B5A" w:rsidRDefault="003D4B5A" w:rsidP="003D4B5A"/>
    <w:p w14:paraId="017014B6" w14:textId="77777777" w:rsidR="003D4B5A" w:rsidRPr="001E4009" w:rsidRDefault="003D4B5A" w:rsidP="003D4B5A">
      <w:pPr>
        <w:ind w:right="-426"/>
        <w:rPr>
          <w:sz w:val="16"/>
          <w:szCs w:val="16"/>
        </w:rPr>
      </w:pPr>
    </w:p>
    <w:p w14:paraId="4C10C9B4" w14:textId="77777777" w:rsidR="003D4B5A" w:rsidRDefault="003D4B5A" w:rsidP="003D4B5A">
      <w:pPr>
        <w:ind w:right="-426"/>
      </w:pPr>
    </w:p>
    <w:p w14:paraId="3B16DB4D" w14:textId="77777777" w:rsidR="003D4B5A" w:rsidRDefault="003D4B5A" w:rsidP="003D4B5A">
      <w:pPr>
        <w:ind w:right="-426"/>
      </w:pPr>
    </w:p>
    <w:p w14:paraId="76E7FBCD" w14:textId="77777777" w:rsidR="003D4B5A" w:rsidRDefault="003D4B5A" w:rsidP="003D4B5A">
      <w:pPr>
        <w:ind w:right="-426"/>
      </w:pPr>
    </w:p>
    <w:p w14:paraId="3CB3D7B7" w14:textId="77777777" w:rsidR="003D4B5A" w:rsidRDefault="003D4B5A" w:rsidP="003D4B5A">
      <w:pPr>
        <w:ind w:right="-426"/>
      </w:pPr>
    </w:p>
    <w:p w14:paraId="5A676537" w14:textId="77777777" w:rsidR="003D4B5A" w:rsidRDefault="003D4B5A" w:rsidP="003D4B5A">
      <w:pPr>
        <w:ind w:right="-426"/>
      </w:pPr>
    </w:p>
    <w:p w14:paraId="4BA2D1BC" w14:textId="77777777" w:rsidR="003D4B5A" w:rsidRDefault="003D4B5A" w:rsidP="003D4B5A">
      <w:pPr>
        <w:ind w:right="-426"/>
      </w:pPr>
    </w:p>
    <w:p w14:paraId="40550292" w14:textId="77777777" w:rsidR="003D4B5A" w:rsidRPr="001E4009" w:rsidRDefault="003D4B5A" w:rsidP="003D4B5A">
      <w:pPr>
        <w:ind w:right="-426"/>
      </w:pPr>
    </w:p>
    <w:p w14:paraId="4E625978" w14:textId="76AE9187" w:rsidR="00BD3150" w:rsidRDefault="00BD3150"/>
    <w:p w14:paraId="2211E58D" w14:textId="55701F6C" w:rsidR="00D06ADC" w:rsidRDefault="00D06ADC"/>
    <w:p w14:paraId="49724A0D" w14:textId="408FAA11" w:rsidR="00D06ADC" w:rsidRDefault="00D06ADC"/>
    <w:p w14:paraId="627C23BE" w14:textId="4F741A7F" w:rsidR="00D06ADC" w:rsidRDefault="00D06ADC"/>
    <w:p w14:paraId="3429583F" w14:textId="312B481F" w:rsidR="00D06ADC" w:rsidRDefault="00D06ADC"/>
    <w:p w14:paraId="647AA1EE" w14:textId="4FA30B0A" w:rsidR="00D06ADC" w:rsidRDefault="00D06ADC"/>
    <w:p w14:paraId="3CEB67D5" w14:textId="2DFB311E" w:rsidR="00D06ADC" w:rsidRDefault="00D06ADC"/>
    <w:p w14:paraId="18982477" w14:textId="1FBBB788" w:rsidR="00D06ADC" w:rsidRDefault="00D06ADC"/>
    <w:p w14:paraId="7F7CAF20" w14:textId="6D574CD8" w:rsidR="00D06ADC" w:rsidRDefault="00D06ADC"/>
    <w:p w14:paraId="492BDBCD" w14:textId="329C1F84" w:rsidR="00D06ADC" w:rsidRDefault="00D06ADC"/>
    <w:p w14:paraId="2A71CED7" w14:textId="6B18D74F" w:rsidR="00D06ADC" w:rsidRDefault="00D06ADC"/>
    <w:p w14:paraId="3308DD4C" w14:textId="761E8027" w:rsidR="00D06ADC" w:rsidRDefault="00D06ADC"/>
    <w:p w14:paraId="0B274651" w14:textId="7CC1457F" w:rsidR="00D06ADC" w:rsidRDefault="00D06ADC"/>
    <w:p w14:paraId="1D94228F" w14:textId="56FE8085" w:rsidR="00D06ADC" w:rsidRDefault="00D06ADC"/>
    <w:sectPr w:rsidR="00D06ADC" w:rsidSect="00EC0E57">
      <w:footerReference w:type="default" r:id="rId9"/>
      <w:pgSz w:w="11906" w:h="16838" w:code="9"/>
      <w:pgMar w:top="113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29AE0" w14:textId="77777777" w:rsidR="00BC084E" w:rsidRDefault="00BC084E" w:rsidP="003D4B5A">
      <w:pPr>
        <w:spacing w:after="0" w:line="240" w:lineRule="auto"/>
      </w:pPr>
      <w:r>
        <w:separator/>
      </w:r>
    </w:p>
  </w:endnote>
  <w:endnote w:type="continuationSeparator" w:id="0">
    <w:p w14:paraId="45B8DCAD" w14:textId="77777777" w:rsidR="00BC084E" w:rsidRDefault="00BC084E" w:rsidP="003D4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1421881"/>
      <w:docPartObj>
        <w:docPartGallery w:val="Page Numbers (Bottom of Page)"/>
        <w:docPartUnique/>
      </w:docPartObj>
    </w:sdtPr>
    <w:sdtContent>
      <w:p w14:paraId="00F8C900" w14:textId="52F24EED" w:rsidR="007C3775" w:rsidRDefault="007C377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E9FCFB" w14:textId="77777777" w:rsidR="007C3775" w:rsidRDefault="007C37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11C0A" w14:textId="77777777" w:rsidR="00BC084E" w:rsidRDefault="00BC084E" w:rsidP="003D4B5A">
      <w:pPr>
        <w:spacing w:after="0" w:line="240" w:lineRule="auto"/>
      </w:pPr>
      <w:r>
        <w:separator/>
      </w:r>
    </w:p>
  </w:footnote>
  <w:footnote w:type="continuationSeparator" w:id="0">
    <w:p w14:paraId="54769BA6" w14:textId="77777777" w:rsidR="00BC084E" w:rsidRDefault="00BC084E" w:rsidP="003D4B5A">
      <w:pPr>
        <w:spacing w:after="0" w:line="240" w:lineRule="auto"/>
      </w:pPr>
      <w:r>
        <w:continuationSeparator/>
      </w:r>
    </w:p>
  </w:footnote>
  <w:footnote w:id="1">
    <w:p w14:paraId="398CD67B" w14:textId="77777777" w:rsidR="003D4B5A" w:rsidRPr="00BD749D" w:rsidRDefault="003D4B5A" w:rsidP="003D4B5A">
      <w:pPr>
        <w:pStyle w:val="af2"/>
        <w:jc w:val="both"/>
        <w:rPr>
          <w:rFonts w:ascii="Times New Roman" w:hAnsi="Times New Roman" w:cs="Times New Roman"/>
        </w:rPr>
      </w:pPr>
      <w:r w:rsidRPr="00BD749D">
        <w:rPr>
          <w:rStyle w:val="af4"/>
        </w:rPr>
        <w:footnoteRef/>
      </w:r>
      <w:r w:rsidRPr="00BD749D">
        <w:rPr>
          <w:rFonts w:ascii="Times New Roman" w:hAnsi="Times New Roman" w:cs="Times New Roman"/>
        </w:rPr>
        <w:t xml:space="preserve"> Настоящей подписью Заявитель в соответствии с Федеральном законом от 27.07.2006г. № 152-ФЗ «О персональных данных» свободно своей волей и в своем интересе дает согласие на автоматизированную и неавтоматизированную обработку своих персональных данных Центру поддержки предпринимательства Автономной некоммерческой организации «Агентство Республики Башкортостан по развитию малого и среднего предпринимательства». Персональные данные, в отношении которых дается данное согласие, включают данные, указанные в настоящем документе. Целью обработки персональных данных является хранение и использование. В ходе обработки персональных данных осуществляется: сбор, запись, систематизация, накопление, хранение, уточнение, использование, удаление, уничтожение персональных данных Заявителя.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  <w:sz w:val="16"/>
      </w:rPr>
    </w:lvl>
  </w:abstractNum>
  <w:abstractNum w:abstractNumId="2" w15:restartNumberingAfterBreak="0">
    <w:nsid w:val="00000007"/>
    <w:multiLevelType w:val="multilevel"/>
    <w:tmpl w:val="00000006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9"/>
    <w:multiLevelType w:val="multilevel"/>
    <w:tmpl w:val="00000008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B"/>
    <w:multiLevelType w:val="multilevel"/>
    <w:tmpl w:val="0000000A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 w15:restartNumberingAfterBreak="0">
    <w:nsid w:val="0000000D"/>
    <w:multiLevelType w:val="multilevel"/>
    <w:tmpl w:val="0000000C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F"/>
    <w:multiLevelType w:val="multilevel"/>
    <w:tmpl w:val="0000000E"/>
    <w:lvl w:ilvl="0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□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4502672"/>
    <w:multiLevelType w:val="multilevel"/>
    <w:tmpl w:val="2ABAAF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0" w:hanging="1800"/>
      </w:pPr>
      <w:rPr>
        <w:rFonts w:hint="default"/>
      </w:rPr>
    </w:lvl>
  </w:abstractNum>
  <w:abstractNum w:abstractNumId="8" w15:restartNumberingAfterBreak="0">
    <w:nsid w:val="057E5607"/>
    <w:multiLevelType w:val="hybridMultilevel"/>
    <w:tmpl w:val="A348AF04"/>
    <w:lvl w:ilvl="0" w:tplc="C65A0F7E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6D2E74"/>
    <w:multiLevelType w:val="multilevel"/>
    <w:tmpl w:val="F25AE9B8"/>
    <w:lvl w:ilvl="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0F026B60"/>
    <w:multiLevelType w:val="hybridMultilevel"/>
    <w:tmpl w:val="258CC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0D05D9"/>
    <w:multiLevelType w:val="hybridMultilevel"/>
    <w:tmpl w:val="F2A8E008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0"/>
        <w:szCs w:val="20"/>
      </w:rPr>
    </w:lvl>
    <w:lvl w:ilvl="1" w:tplc="C54ECA06">
      <w:start w:val="1"/>
      <w:numFmt w:val="decimal"/>
      <w:lvlText w:val="%2."/>
      <w:lvlJc w:val="left"/>
      <w:pPr>
        <w:ind w:left="1495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0A3A8F"/>
    <w:multiLevelType w:val="hybridMultilevel"/>
    <w:tmpl w:val="0FE40A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B390F"/>
    <w:multiLevelType w:val="multilevel"/>
    <w:tmpl w:val="B8A4E88A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21475DB6"/>
    <w:multiLevelType w:val="hybridMultilevel"/>
    <w:tmpl w:val="9CA4BAE6"/>
    <w:lvl w:ilvl="0" w:tplc="8C02A3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C41E85"/>
    <w:multiLevelType w:val="hybridMultilevel"/>
    <w:tmpl w:val="FC96D4F8"/>
    <w:lvl w:ilvl="0" w:tplc="6940327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91F36"/>
    <w:multiLevelType w:val="multilevel"/>
    <w:tmpl w:val="F9689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380D1514"/>
    <w:multiLevelType w:val="multilevel"/>
    <w:tmpl w:val="53E036BA"/>
    <w:lvl w:ilvl="0">
      <w:start w:val="7"/>
      <w:numFmt w:val="decimal"/>
      <w:lvlText w:val="%1."/>
      <w:lvlJc w:val="left"/>
      <w:pPr>
        <w:ind w:left="1727" w:hanging="450"/>
      </w:pPr>
      <w:rPr>
        <w:rFonts w:hint="default"/>
        <w:sz w:val="28"/>
        <w:szCs w:val="28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3ACD0F43"/>
    <w:multiLevelType w:val="hybridMultilevel"/>
    <w:tmpl w:val="73481AA0"/>
    <w:lvl w:ilvl="0" w:tplc="FD22B37E">
      <w:start w:val="6"/>
      <w:numFmt w:val="bullet"/>
      <w:lvlText w:val="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DDB35B1"/>
    <w:multiLevelType w:val="multilevel"/>
    <w:tmpl w:val="E6445EE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3FF97D73"/>
    <w:multiLevelType w:val="multilevel"/>
    <w:tmpl w:val="DF869D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21" w15:restartNumberingAfterBreak="0">
    <w:nsid w:val="430D19AF"/>
    <w:multiLevelType w:val="hybridMultilevel"/>
    <w:tmpl w:val="1E82A382"/>
    <w:lvl w:ilvl="0" w:tplc="E0D4C6B2">
      <w:start w:val="1"/>
      <w:numFmt w:val="decimal"/>
      <w:lvlText w:val="2.%1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16C6E10"/>
    <w:multiLevelType w:val="hybridMultilevel"/>
    <w:tmpl w:val="FC3E5964"/>
    <w:lvl w:ilvl="0" w:tplc="C484A3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C54ECA06">
      <w:start w:val="1"/>
      <w:numFmt w:val="decimal"/>
      <w:lvlText w:val="%2."/>
      <w:lvlJc w:val="left"/>
      <w:pPr>
        <w:ind w:left="1495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329BE"/>
    <w:multiLevelType w:val="multilevel"/>
    <w:tmpl w:val="487E987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cs="Times New Roman" w:hint="default"/>
        <w:b/>
      </w:rPr>
    </w:lvl>
  </w:abstractNum>
  <w:abstractNum w:abstractNumId="24" w15:restartNumberingAfterBreak="0">
    <w:nsid w:val="5C753D44"/>
    <w:multiLevelType w:val="hybridMultilevel"/>
    <w:tmpl w:val="3A6CBFD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5D5957A1"/>
    <w:multiLevelType w:val="multilevel"/>
    <w:tmpl w:val="FF02A1F0"/>
    <w:lvl w:ilvl="0">
      <w:start w:val="2"/>
      <w:numFmt w:val="decimal"/>
      <w:lvlText w:val="%1"/>
      <w:lvlJc w:val="left"/>
      <w:pPr>
        <w:ind w:left="375" w:hanging="375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Arial" w:hint="default"/>
      </w:rPr>
    </w:lvl>
  </w:abstractNum>
  <w:abstractNum w:abstractNumId="26" w15:restartNumberingAfterBreak="0">
    <w:nsid w:val="5E9372F5"/>
    <w:multiLevelType w:val="multilevel"/>
    <w:tmpl w:val="1E74B20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63AE54AC"/>
    <w:multiLevelType w:val="hybridMultilevel"/>
    <w:tmpl w:val="3E68A74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1660D"/>
    <w:multiLevelType w:val="multilevel"/>
    <w:tmpl w:val="91387F1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6C6F401A"/>
    <w:multiLevelType w:val="multilevel"/>
    <w:tmpl w:val="F18E6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FBB1C7F"/>
    <w:multiLevelType w:val="hybridMultilevel"/>
    <w:tmpl w:val="4070744C"/>
    <w:lvl w:ilvl="0" w:tplc="962448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0734761"/>
    <w:multiLevelType w:val="multilevel"/>
    <w:tmpl w:val="F9689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2" w15:restartNumberingAfterBreak="0">
    <w:nsid w:val="70FD5F26"/>
    <w:multiLevelType w:val="hybridMultilevel"/>
    <w:tmpl w:val="50A2C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7CEADF4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232B1F"/>
    <w:multiLevelType w:val="multilevel"/>
    <w:tmpl w:val="E6ECABF0"/>
    <w:lvl w:ilvl="0">
      <w:start w:val="2"/>
      <w:numFmt w:val="decimal"/>
      <w:lvlText w:val="%1."/>
      <w:lvlJc w:val="left"/>
      <w:pPr>
        <w:ind w:left="450" w:hanging="45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Arial" w:hint="default"/>
      </w:rPr>
    </w:lvl>
  </w:abstractNum>
  <w:abstractNum w:abstractNumId="34" w15:restartNumberingAfterBreak="0">
    <w:nsid w:val="74814197"/>
    <w:multiLevelType w:val="multilevel"/>
    <w:tmpl w:val="20C8DA3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72" w:hanging="100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5" w15:restartNumberingAfterBreak="0">
    <w:nsid w:val="7A346862"/>
    <w:multiLevelType w:val="multilevel"/>
    <w:tmpl w:val="85F2210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cs="Times New Roman" w:hint="default"/>
      </w:rPr>
    </w:lvl>
  </w:abstractNum>
  <w:abstractNum w:abstractNumId="36" w15:restartNumberingAfterBreak="0">
    <w:nsid w:val="7AE15B75"/>
    <w:multiLevelType w:val="hybridMultilevel"/>
    <w:tmpl w:val="AE70A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96CA9"/>
    <w:multiLevelType w:val="multilevel"/>
    <w:tmpl w:val="CC5EA79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1795977096">
    <w:abstractNumId w:val="16"/>
  </w:num>
  <w:num w:numId="2" w16cid:durableId="2056540001">
    <w:abstractNumId w:val="14"/>
  </w:num>
  <w:num w:numId="3" w16cid:durableId="1938057057">
    <w:abstractNumId w:val="37"/>
  </w:num>
  <w:num w:numId="4" w16cid:durableId="1259950356">
    <w:abstractNumId w:val="28"/>
  </w:num>
  <w:num w:numId="5" w16cid:durableId="690029994">
    <w:abstractNumId w:val="17"/>
  </w:num>
  <w:num w:numId="6" w16cid:durableId="52511105">
    <w:abstractNumId w:val="19"/>
  </w:num>
  <w:num w:numId="7" w16cid:durableId="838472729">
    <w:abstractNumId w:val="26"/>
  </w:num>
  <w:num w:numId="8" w16cid:durableId="1029644048">
    <w:abstractNumId w:val="18"/>
  </w:num>
  <w:num w:numId="9" w16cid:durableId="1834249748">
    <w:abstractNumId w:val="1"/>
  </w:num>
  <w:num w:numId="10" w16cid:durableId="885020180">
    <w:abstractNumId w:val="2"/>
  </w:num>
  <w:num w:numId="11" w16cid:durableId="285042584">
    <w:abstractNumId w:val="3"/>
  </w:num>
  <w:num w:numId="12" w16cid:durableId="2042440250">
    <w:abstractNumId w:val="4"/>
  </w:num>
  <w:num w:numId="13" w16cid:durableId="584151925">
    <w:abstractNumId w:val="5"/>
  </w:num>
  <w:num w:numId="14" w16cid:durableId="791093943">
    <w:abstractNumId w:val="6"/>
  </w:num>
  <w:num w:numId="15" w16cid:durableId="1879050113">
    <w:abstractNumId w:val="27"/>
  </w:num>
  <w:num w:numId="16" w16cid:durableId="31420016">
    <w:abstractNumId w:val="12"/>
  </w:num>
  <w:num w:numId="17" w16cid:durableId="68189666">
    <w:abstractNumId w:val="13"/>
  </w:num>
  <w:num w:numId="18" w16cid:durableId="713968698">
    <w:abstractNumId w:val="21"/>
  </w:num>
  <w:num w:numId="19" w16cid:durableId="329211192">
    <w:abstractNumId w:val="8"/>
  </w:num>
  <w:num w:numId="20" w16cid:durableId="174462383">
    <w:abstractNumId w:val="30"/>
  </w:num>
  <w:num w:numId="21" w16cid:durableId="240482002">
    <w:abstractNumId w:val="23"/>
  </w:num>
  <w:num w:numId="22" w16cid:durableId="987974637">
    <w:abstractNumId w:val="35"/>
  </w:num>
  <w:num w:numId="23" w16cid:durableId="2068452510">
    <w:abstractNumId w:val="25"/>
  </w:num>
  <w:num w:numId="24" w16cid:durableId="522591833">
    <w:abstractNumId w:val="33"/>
  </w:num>
  <w:num w:numId="25" w16cid:durableId="1704936066">
    <w:abstractNumId w:val="31"/>
  </w:num>
  <w:num w:numId="26" w16cid:durableId="1108935268">
    <w:abstractNumId w:val="24"/>
  </w:num>
  <w:num w:numId="27" w16cid:durableId="1646741152">
    <w:abstractNumId w:val="15"/>
  </w:num>
  <w:num w:numId="28" w16cid:durableId="443353880">
    <w:abstractNumId w:val="0"/>
  </w:num>
  <w:num w:numId="29" w16cid:durableId="1523592349">
    <w:abstractNumId w:val="20"/>
  </w:num>
  <w:num w:numId="30" w16cid:durableId="1290015751">
    <w:abstractNumId w:val="7"/>
  </w:num>
  <w:num w:numId="31" w16cid:durableId="1175729928">
    <w:abstractNumId w:val="7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0154242">
    <w:abstractNumId w:val="10"/>
  </w:num>
  <w:num w:numId="33" w16cid:durableId="866257205">
    <w:abstractNumId w:val="22"/>
  </w:num>
  <w:num w:numId="34" w16cid:durableId="1742407487">
    <w:abstractNumId w:val="11"/>
  </w:num>
  <w:num w:numId="35" w16cid:durableId="1059667062">
    <w:abstractNumId w:val="32"/>
  </w:num>
  <w:num w:numId="36" w16cid:durableId="1262879501">
    <w:abstractNumId w:val="36"/>
  </w:num>
  <w:num w:numId="37" w16cid:durableId="959648747">
    <w:abstractNumId w:val="34"/>
  </w:num>
  <w:num w:numId="38" w16cid:durableId="1589728012">
    <w:abstractNumId w:val="29"/>
  </w:num>
  <w:num w:numId="39" w16cid:durableId="850680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5A"/>
    <w:rsid w:val="00026F8D"/>
    <w:rsid w:val="00075A80"/>
    <w:rsid w:val="000E0D17"/>
    <w:rsid w:val="000E3C98"/>
    <w:rsid w:val="001429B7"/>
    <w:rsid w:val="001E2EDA"/>
    <w:rsid w:val="001F4FA1"/>
    <w:rsid w:val="00232CE0"/>
    <w:rsid w:val="00232F83"/>
    <w:rsid w:val="002B3B51"/>
    <w:rsid w:val="002D3CF5"/>
    <w:rsid w:val="002E7F47"/>
    <w:rsid w:val="00313C2E"/>
    <w:rsid w:val="00351E8C"/>
    <w:rsid w:val="003664DA"/>
    <w:rsid w:val="003D4B5A"/>
    <w:rsid w:val="004040F7"/>
    <w:rsid w:val="004134BC"/>
    <w:rsid w:val="0048300C"/>
    <w:rsid w:val="004A40CA"/>
    <w:rsid w:val="004F7454"/>
    <w:rsid w:val="0052485C"/>
    <w:rsid w:val="00577552"/>
    <w:rsid w:val="005A46C2"/>
    <w:rsid w:val="005E11CF"/>
    <w:rsid w:val="005F266A"/>
    <w:rsid w:val="005F7D11"/>
    <w:rsid w:val="00617D9E"/>
    <w:rsid w:val="006457E8"/>
    <w:rsid w:val="00683C6D"/>
    <w:rsid w:val="0068647A"/>
    <w:rsid w:val="006B2488"/>
    <w:rsid w:val="006F2DE8"/>
    <w:rsid w:val="007121A9"/>
    <w:rsid w:val="00715CA2"/>
    <w:rsid w:val="007435FD"/>
    <w:rsid w:val="007673A5"/>
    <w:rsid w:val="007B3456"/>
    <w:rsid w:val="007C2664"/>
    <w:rsid w:val="007C3775"/>
    <w:rsid w:val="00807AC7"/>
    <w:rsid w:val="0085009E"/>
    <w:rsid w:val="009570EA"/>
    <w:rsid w:val="00A1627A"/>
    <w:rsid w:val="00A2119A"/>
    <w:rsid w:val="00A30A75"/>
    <w:rsid w:val="00A410E6"/>
    <w:rsid w:val="00A53EB6"/>
    <w:rsid w:val="00A90E70"/>
    <w:rsid w:val="00AA5B62"/>
    <w:rsid w:val="00AE2E49"/>
    <w:rsid w:val="00B101FF"/>
    <w:rsid w:val="00B23F19"/>
    <w:rsid w:val="00BA2238"/>
    <w:rsid w:val="00BC084E"/>
    <w:rsid w:val="00BD0C45"/>
    <w:rsid w:val="00BD3150"/>
    <w:rsid w:val="00C25F10"/>
    <w:rsid w:val="00C41A73"/>
    <w:rsid w:val="00C44D0C"/>
    <w:rsid w:val="00C47C9D"/>
    <w:rsid w:val="00C73A50"/>
    <w:rsid w:val="00D03499"/>
    <w:rsid w:val="00D06ADC"/>
    <w:rsid w:val="00D11CBA"/>
    <w:rsid w:val="00D15333"/>
    <w:rsid w:val="00DA39C1"/>
    <w:rsid w:val="00E575CA"/>
    <w:rsid w:val="00E63572"/>
    <w:rsid w:val="00EC0E57"/>
    <w:rsid w:val="00ED48F7"/>
    <w:rsid w:val="00F61F5B"/>
    <w:rsid w:val="00FA2D72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2538B"/>
  <w15:chartTrackingRefBased/>
  <w15:docId w15:val="{F4979AC7-9F04-4885-AA59-F7D8D21F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B5A"/>
  </w:style>
  <w:style w:type="paragraph" w:styleId="1">
    <w:name w:val="heading 1"/>
    <w:basedOn w:val="a"/>
    <w:next w:val="a"/>
    <w:link w:val="10"/>
    <w:qFormat/>
    <w:rsid w:val="003D4B5A"/>
    <w:pPr>
      <w:keepNext/>
      <w:spacing w:before="240" w:after="60" w:line="300" w:lineRule="auto"/>
      <w:ind w:firstLine="709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3D4B5A"/>
    <w:pPr>
      <w:keepNext/>
      <w:spacing w:before="240" w:after="60" w:line="300" w:lineRule="auto"/>
      <w:ind w:firstLine="709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4B5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3D4B5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List Paragraph"/>
    <w:aliases w:val="Bullet 1,Use Case List Paragraph,Bullet List,FooterText,numbered,f_Абзац 1,Bullet Number,Нумерованый список,lp1,Маркер,название,Список - нумерованный абзац,Варианты ответов,Абзац списка2,Подпись рисунка,Маркированный список_уровень1,Булет1"/>
    <w:basedOn w:val="a"/>
    <w:link w:val="a4"/>
    <w:uiPriority w:val="34"/>
    <w:qFormat/>
    <w:rsid w:val="003D4B5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D4B5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4B5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D4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4B5A"/>
  </w:style>
  <w:style w:type="paragraph" w:styleId="aa">
    <w:name w:val="footer"/>
    <w:basedOn w:val="a"/>
    <w:link w:val="ab"/>
    <w:uiPriority w:val="99"/>
    <w:unhideWhenUsed/>
    <w:rsid w:val="003D4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4B5A"/>
  </w:style>
  <w:style w:type="table" w:styleId="ac">
    <w:name w:val="Table Grid"/>
    <w:basedOn w:val="a1"/>
    <w:uiPriority w:val="39"/>
    <w:rsid w:val="003D4B5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3D4B5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D4B5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D4B5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4B5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4B5A"/>
    <w:rPr>
      <w:b/>
      <w:bCs/>
      <w:sz w:val="20"/>
      <w:szCs w:val="20"/>
    </w:rPr>
  </w:style>
  <w:style w:type="character" w:customStyle="1" w:styleId="21">
    <w:name w:val="Основной текст (2)_"/>
    <w:link w:val="210"/>
    <w:uiPriority w:val="99"/>
    <w:rsid w:val="003D4B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link w:val="12"/>
    <w:uiPriority w:val="99"/>
    <w:rsid w:val="003D4B5A"/>
    <w:rPr>
      <w:rFonts w:ascii="Microsoft Sans Serif" w:hAnsi="Microsoft Sans Serif" w:cs="Microsoft Sans Serif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3D4B5A"/>
    <w:pPr>
      <w:widowControl w:val="0"/>
      <w:shd w:val="clear" w:color="auto" w:fill="FFFFFF"/>
      <w:spacing w:after="0" w:line="331" w:lineRule="exact"/>
      <w:outlineLvl w:val="0"/>
    </w:pPr>
    <w:rPr>
      <w:rFonts w:ascii="Microsoft Sans Serif" w:hAnsi="Microsoft Sans Serif" w:cs="Microsoft Sans Serif"/>
      <w:b/>
      <w:bCs/>
      <w:sz w:val="28"/>
      <w:szCs w:val="28"/>
    </w:rPr>
  </w:style>
  <w:style w:type="paragraph" w:customStyle="1" w:styleId="210">
    <w:name w:val="Основной текст (2)1"/>
    <w:basedOn w:val="a"/>
    <w:link w:val="21"/>
    <w:uiPriority w:val="99"/>
    <w:rsid w:val="003D4B5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"/>
    <w:uiPriority w:val="99"/>
    <w:rsid w:val="003D4B5A"/>
    <w:rPr>
      <w:rFonts w:ascii="Microsoft Sans Serif" w:eastAsia="Times New Roman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FFFFFF"/>
    </w:rPr>
  </w:style>
  <w:style w:type="character" w:customStyle="1" w:styleId="211pt1">
    <w:name w:val="Основной текст (2) + 11 pt1"/>
    <w:uiPriority w:val="99"/>
    <w:rsid w:val="003D4B5A"/>
    <w:rPr>
      <w:rFonts w:ascii="Microsoft Sans Serif" w:eastAsia="Times New Roman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FFFFFF"/>
    </w:rPr>
  </w:style>
  <w:style w:type="paragraph" w:customStyle="1" w:styleId="ConsPlusNonformat">
    <w:name w:val="ConsPlusNonformat"/>
    <w:uiPriority w:val="99"/>
    <w:rsid w:val="003D4B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D4B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3D4B5A"/>
    <w:rPr>
      <w:color w:val="605E5C"/>
      <w:shd w:val="clear" w:color="auto" w:fill="E1DFDD"/>
    </w:rPr>
  </w:style>
  <w:style w:type="table" w:customStyle="1" w:styleId="14">
    <w:name w:val="Сетка таблицы1"/>
    <w:basedOn w:val="a1"/>
    <w:next w:val="ac"/>
    <w:uiPriority w:val="99"/>
    <w:rsid w:val="003D4B5A"/>
    <w:pPr>
      <w:spacing w:after="0" w:line="240" w:lineRule="auto"/>
    </w:pPr>
    <w:rPr>
      <w:rFonts w:eastAsiaTheme="minorEastAsia"/>
      <w:bdr w:val="none" w:sz="0" w:space="0" w:color="auto" w:frame="1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3D4B5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D4B5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3D4B5A"/>
    <w:rPr>
      <w:vertAlign w:val="superscript"/>
    </w:rPr>
  </w:style>
  <w:style w:type="table" w:customStyle="1" w:styleId="110">
    <w:name w:val="Сетка таблицы11"/>
    <w:basedOn w:val="a1"/>
    <w:next w:val="ac"/>
    <w:uiPriority w:val="39"/>
    <w:rsid w:val="003D4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59"/>
    <w:rsid w:val="003D4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3D4B5A"/>
    <w:rPr>
      <w:color w:val="954F72" w:themeColor="followedHyperlink"/>
      <w:u w:val="single"/>
    </w:rPr>
  </w:style>
  <w:style w:type="character" w:customStyle="1" w:styleId="a4">
    <w:name w:val="Абзац списка Знак"/>
    <w:aliases w:val="Bullet 1 Знак,Use Case List Paragraph Знак,Bullet List Знак,FooterText Знак,numbered Знак,f_Абзац 1 Знак,Bullet Number Знак,Нумерованый список Знак,lp1 Знак,Маркер Знак,название Знак,Список - нумерованный абзац Знак,Абзац списка2 Знак"/>
    <w:link w:val="a3"/>
    <w:uiPriority w:val="34"/>
    <w:qFormat/>
    <w:locked/>
    <w:rsid w:val="003D4B5A"/>
  </w:style>
  <w:style w:type="paragraph" w:styleId="af6">
    <w:name w:val="No Spacing"/>
    <w:basedOn w:val="a"/>
    <w:uiPriority w:val="1"/>
    <w:qFormat/>
    <w:rsid w:val="003D4B5A"/>
    <w:pPr>
      <w:spacing w:after="0" w:line="300" w:lineRule="auto"/>
      <w:ind w:firstLine="709"/>
      <w:jc w:val="both"/>
    </w:pPr>
    <w:rPr>
      <w:rFonts w:ascii="Calibri" w:eastAsia="Times New Roman" w:hAnsi="Calibri" w:cs="Times New Roman"/>
      <w:sz w:val="24"/>
      <w:szCs w:val="32"/>
      <w:lang w:eastAsia="ru-RU"/>
    </w:rPr>
  </w:style>
  <w:style w:type="character" w:styleId="af7">
    <w:name w:val="Strong"/>
    <w:uiPriority w:val="22"/>
    <w:qFormat/>
    <w:rsid w:val="003D4B5A"/>
    <w:rPr>
      <w:rFonts w:ascii="Calibri" w:eastAsia="Times New Roman" w:hAnsi="Calibri" w:cs="Times New Roman"/>
      <w:b/>
      <w:bCs/>
    </w:rPr>
  </w:style>
  <w:style w:type="paragraph" w:customStyle="1" w:styleId="Standard">
    <w:name w:val="Standard"/>
    <w:rsid w:val="003D4B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8">
    <w:name w:val="Unresolved Mention"/>
    <w:basedOn w:val="a0"/>
    <w:uiPriority w:val="99"/>
    <w:semiHidden/>
    <w:unhideWhenUsed/>
    <w:rsid w:val="00BA2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EBFDF55DB621570A414CA1DF44B343FCDAF0753F7840DEA5E99541A1Y3u9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812C9-939C-45F2-9214-9A2A36F1C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1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45</cp:revision>
  <cp:lastPrinted>2022-09-19T07:56:00Z</cp:lastPrinted>
  <dcterms:created xsi:type="dcterms:W3CDTF">2022-07-05T12:10:00Z</dcterms:created>
  <dcterms:modified xsi:type="dcterms:W3CDTF">2022-09-20T09:04:00Z</dcterms:modified>
</cp:coreProperties>
</file>